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484f" w14:textId="3514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17 маусымдағы № 279-НҚ бұйрығы.</w:t>
      </w:r>
    </w:p>
    <w:p>
      <w:pPr>
        <w:spacing w:after="0"/>
        <w:ind w:left="0"/>
        <w:jc w:val="both"/>
      </w:pPr>
      <w:bookmarkStart w:name="z1" w:id="0"/>
      <w:r>
        <w:rPr>
          <w:rFonts w:ascii="Times New Roman"/>
          <w:b w:val="false"/>
          <w:i w:val="false"/>
          <w:color w:val="000000"/>
          <w:sz w:val="28"/>
        </w:rPr>
        <w:t xml:space="preserve">
      "Ұлттық архив қоры және архивтер туралы" Қазақстан Республикасы Заңының 18-бабы 2-тармағының </w:t>
      </w:r>
      <w:r>
        <w:rPr>
          <w:rFonts w:ascii="Times New Roman"/>
          <w:b w:val="false"/>
          <w:i w:val="false"/>
          <w:color w:val="000000"/>
          <w:sz w:val="28"/>
        </w:rPr>
        <w:t>18-1)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455)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Сақтау мерзімін көрсете отырып, мемлекеттік және мемлекеттік емес ұйымдардың қызметінде жасалатын үлгілік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9" w:id="7"/>
    <w:p>
      <w:pPr>
        <w:spacing w:after="0"/>
        <w:ind w:left="0"/>
        <w:jc w:val="left"/>
      </w:pPr>
      <w:r>
        <w:rPr>
          <w:rFonts w:ascii="Times New Roman"/>
          <w:b/>
          <w:i w:val="false"/>
          <w:color w:val="000000"/>
        </w:rPr>
        <w:t xml:space="preserve"> Сақтау мерзімдерін көрсете отырып, мемлекеттік және мемлекеттік емес ұйымдар қызметінде жасалатын үлгілік құжаттар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орынбасары - Мәдениет және ақпарат министрінің 25.06.2026 </w:t>
      </w:r>
      <w:r>
        <w:rPr>
          <w:rFonts w:ascii="Times New Roman"/>
          <w:b w:val="false"/>
          <w:i w:val="false"/>
          <w:color w:val="ff0000"/>
          <w:sz w:val="28"/>
        </w:rPr>
        <w:t>№ 304-НҚ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(оның ішінде электрондық цифрлық қолтаңбамен куәландырылған электрондық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Норма шығармашылық және басқару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(Қазақстан Республикасының Конституциясына өзгерістер мен толықтырулар енгізетін заңдар, конституциялық заңдар, кодекстер, шоғырландырылған заңдар, заңдар, Қазақстан Республикасы Құрылтайының қаулылары)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w:t>
            </w:r>
          </w:p>
          <w:p>
            <w:pPr>
              <w:spacing w:after="20"/>
              <w:ind w:left="20"/>
              <w:jc w:val="both"/>
            </w:pPr>
            <w:r>
              <w:rPr>
                <w:rFonts w:ascii="Times New Roman"/>
                <w:b w:val="false"/>
                <w:i w:val="false"/>
                <w:color w:val="000000"/>
                <w:sz w:val="20"/>
              </w:rPr>
              <w:t>
1) қабылдау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тіркеу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заңға тәуелді нормативтік құқықтық актілердің жобалары: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қабылданған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дайындау жоспарлары (перспективалық, ағымдағы):</w:t>
            </w:r>
          </w:p>
          <w:p>
            <w:pPr>
              <w:spacing w:after="20"/>
              <w:ind w:left="20"/>
              <w:jc w:val="both"/>
            </w:pPr>
            <w:r>
              <w:rPr>
                <w:rFonts w:ascii="Times New Roman"/>
                <w:b w:val="false"/>
                <w:i w:val="false"/>
                <w:color w:val="000000"/>
                <w:sz w:val="20"/>
              </w:rPr>
              <w:t>
1) бекітілген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және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Тапсырмада көрсетілген барлық мемлекеттік органдар (ұйымдар) тапсырманы орындау үшін жауапты болып табылатын жағдайларда, олар Қазақстан Республикасы Президентінің Әкімшілігіне тапсырманы орындау жөніндегі құжаттарды қағаз жеткізгіште және олармен бірдей электрондық құжаттар түрінде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 орынбасарларының, Қазақстан Республикасы Үкіметі Аппараты Басшысының және оның орынбасаларының тапсырмалары және оларды орындау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тапсырмалары және оларды орындау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ұйымдары басшылығының тапсырмалары және оларды орындау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 және оларды әзірлеу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 (бұйрықтары мен өкімдері):</w:t>
            </w:r>
          </w:p>
          <w:p>
            <w:pPr>
              <w:spacing w:after="20"/>
              <w:ind w:left="20"/>
              <w:jc w:val="both"/>
            </w:pPr>
            <w:r>
              <w:rPr>
                <w:rFonts w:ascii="Times New Roman"/>
                <w:b w:val="false"/>
                <w:i w:val="false"/>
                <w:color w:val="000000"/>
                <w:sz w:val="20"/>
              </w:rPr>
              <w:t>
1) негізгі (өндірістік)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(жұмысқа қабылдау (тағайындау, оқуға қабылдау), жұмыстан босату (шығару), ауысу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құрам бойынша (іссапарлар, демалыстар, көтермелеу, біліктілікті арттыру, тәртіптік жазалар қолдану және алып тастау, аттестаттау, білім алу, атақтар (шендер) беру, тегін (әкесінің атын) өзгерту жөнінде, марапаттау, еңбекақы төлеу, сыйақы беру, төлемдер, жәрдемақылар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актілеріне негіздер және олар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Жеке құрам бойынша нормативтік емес құқықтық актілерге өтініштер – қағаз жеткізгіште.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 орындау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p>
            <w:pPr>
              <w:spacing w:after="20"/>
              <w:ind w:left="20"/>
              <w:jc w:val="both"/>
            </w:pPr>
            <w:r>
              <w:rPr>
                <w:rFonts w:ascii="Times New Roman"/>
                <w:b w:val="false"/>
                <w:i w:val="false"/>
                <w:color w:val="000000"/>
                <w:sz w:val="20"/>
              </w:rPr>
              <w:t>
1) Қазақстан Республикасы Президенті, Қазақстан Республикасы Вице-Президенті, Қазақстан Республикасы Президенті Әкімшілігінің басшылығы шақыратын отырыстардың, Қазақстан Республикасы Президентінің, Қазақстан Республикасы Вице-Президентінің жанындағы консультативтік-кеңесші органдардың, Қазақстан Республикасының Конституциялық Соты,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Халық Кеңесі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Үкіметінің, Қазақстан Республикасының Үкіметі жанындағы консультативтік-кеңесші органдар отырыстарының, Қазақстан Республикасы Премьер-Министрінің және оның орынбасарларының, Қазақстан Республикасы Үкіметі Аппараты Басшысыкеңестерінің;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Орталық сайлау комиссиясының, аумақтық, округтік және учаскелік сайлау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республикалық, мемлекеттік комиссиялардың, қоғамдық кеңестердің, тұрақты комиссиялардың, алқалардың, өзге де консультативтік-кеңесші органдар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мәслихат сессиялары мен оның органдарының, мәслихаттың тұрақты және уақытша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 комиссияның, астананың, облыстың, республикалық маңызы бар қалалардың, ауданның (облыстық маңызы бар қаланың) бюджеттік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акционерлердің, акционерлік қоғам директорлар кеңесінің, шаруашылық серіктестіктер құрылтайшыларының (қатысушыларының) жалпы жиналыстарының;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комиссиялары, кеңестері, алқалық, атқарушы және консультативтік-кеңесші органдарының;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ұйымның жұмыс топтарының, уақытша комиссияларының;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 жұмыскерлерінің жалпы жиналыстарының (конференцияларының);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жария тыңдаулардың;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 азаматтары жиналыстарының (жиындарының);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 басшысындағы аппараттық (жедел) кеңестердің;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құрылымдық бөлімшелері жұмыскерлері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 және техникалық реттеу</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әдістемелік), нұсқаулар, жадынамалар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әдістемелік), қағидалар, нұсқаулықтар, нұсқаулар, жадынамалар және оларды әзірлеу жөніндегі құжаттардың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Парламенті палаталары Төрағалары және олардың орынбасарларымен, Қазақстан Республикасы Мемлекеттік хатшысымен, Қазақстан Республикасы Президенті Әкімшілігі Басшысымен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Үкімет Аппараты Басшысымен және оның орынбасаларымен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жоғары тұрған ұйымдармен қызметтің негізгі бағыттары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(бағынысты) ұйымдармен, аумақтық органдармен және басқа да ұйымдармен қызметтің негізгі бағыттары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 бойынша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ұйымдастыру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Тексерулер жүргізудің жартыжылдық жиынтық кестесі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мен қадағалаудың өткізілуі және нәтижелері, анықталған бұзушылықтарды жою жөніндегі шаралар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тексерулерді, ревизияларды, зерттеулерді, олардың шешімдерін, айқындамаларын, ұйғарымдарын, актілерін, қорытындыларын есепке алу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жергілікті өкілді органдар депутаттарының сұрау салулары және оларды қарау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хабарламалары, ұсыныстары, үндеулері мен сауалдары, оларды қарау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хабарламаларын, ұсыныстарын, үн қатуларын және сауалдарын қарау жөніндегі жұмыстың жай-күйі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заңды тұлғалар өкілдерінің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Аудит және қаржылық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Ұйымның ішкі тексерістері үшін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есептілігі міндетті аудитке жататын ұйымдар қызметінің критерийлері (көрсеткіштер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стандарттары, әдістемелері</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Басқарудың ұйымдастырушылық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бағыттары бойынша тізбелер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Тізбені жүргізу функциясын атқаратын ұйымда сақталады.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құжаттар (ұйымды құру туралы шешім, мемлекеттік (есептік) тіркеу туралы өтініш (хабарлама), құрылтай және құқық белгілеу құжаттары, заңды тұлғаларды, оның филиалдарын (өкiлдiктерін) есептiк тiркегенi үшін бюджетке тіркеу алымы төленгенін растайтын түбіртек немесе өзге де құжат,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есебінен шығару туралы құжаттар (тіркеу есебінен шығару туралы өтініш, шешім, заңды тұлғалардың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тіркеу есебіне қою, тіркелу және есептен шығару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Тіркеу есебінен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меншік құқығын, мүлікті иелену, пайдалану құқығын беретін фирмалық атауларды, тауар белгілерін (қызмет көрсету белгілерін, эмблемаларды, логотиптерді) тіркеу (қайта тіркеу) куәліктері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 құқығын, мүлікті иелену, пайдалану құқығын белгілеу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меншіктену, иелену, пайдалану құқығына куәлік (актілер) беруге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шекараларын бекіту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салынатын объектілерге берілетін мекен-жайлар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өкілдіктер) туралы жарғылар, құрылтай шарттар,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ережелері, нұсқаулықтары, қағидалары (оның ішінде еңбек тәртібінің қағидалары)</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алқа, консультативтік-кеңесші органдары туралы ережелер (сараптамалық, ғылыми, әдістемелік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Мәлімет және жұмыста басшылыққа алу үшін жолданған – қажеттілігі өткенге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мүддесін білдіру мақсатында ұйым басшысы берген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Қолдану мерзімі аяқталғаннан кейін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басқарудың базалық құрылымы</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аумақтық органдар мен ведомстволық бағынысты ұйымдардың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жетілдіру туралы құжаттар (жоспарлар, негіздемелер, есептеулер мен басқа құжаттар)</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 кестелері және оларға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(жұмыскерлердің штаттық-тізімдік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жұмыскерлерін іссапарға жіберу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лауазымдарының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Жаңамен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лимитінің есептеулері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алқалық, атқарушы және басқа да органдарының мүшелерімен жасалған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және лауазымды, жауапты және материалдық жауапты тұлғалар ауысқанда жасалатын қабылдау-тапсыру актілері, оларға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Лауазымды, жауапты және материалды жауапты тұлға ауысқаннан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заңды тұлғаның басшылығына ұсынатын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әкімшілік-ұйымдастырушылық қызметі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бойынша құжаттар және олардың дубликаттары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Қызметтің жекелеген салалары бойынша құжаттар түрлері Қазақстан Республикасының заңнамасымен айқындалады. Лицензияның күші тоқтағаннан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тізбелер, тізілімдер, лицензияларды, рұқсаттарды, хабарламаларды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Деректер, тізбелер, тізілімдер базасын жүргізу функциясын орындайтын ұйымда сақталады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Аккредиттеу, аттестаттау тоқтатылғаннан кейін. Хаттамалар, шешімдер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аттестатталуын жүзеге асыратын заңды тұлғаны аккредиттеу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құжаттардың берілуін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Сертификаттың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декларациялар мен сәйкестікті сертификаттау рәсімдерін жүргізу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Сертификаттың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ерікті растау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және сәйкестік туралы декларацияларын беру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Қоғамдардың акцияларын ұстаушылардың тiзiлiмі, тізілімнен үзінді көшірмелер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иеленушілердің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Аффилирленген тұлғалардың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 алуға құқығы бар адамдардың тізімдері, акционерлердің жалпы жиналысына қатысуға құқығы бар тадамдардың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жиналысына қатысуға сенімхаттар (сенімхаттардың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Жиналысқа қатысқаннан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 пакеттерін) қабылдау-тапсыру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қоғамның акцияларын, сондай-ақ акционерлік қоғамның акцияларына айырбасталатын өзге де эмиссиялық құнды қағаздарды, қоса берілген құжаттарымен сатып алу туралы міндетті ұсыныс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Акциялармен және мемлекет меншігіндегі өзге де құнды қағаздармен операциялар бойынша – мемлекеттік мүлікті сату жөніндегі кешенді істердің құрамында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қатысты құжаттары қоса берілген бәсекелестік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Акциялармен және мемлекет меншігіндегі өзге де құнды қағаздармен операциялар бойынша – мемлекеттік мүлікті сату жөніндегі кешенді істердің құрамында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алуды талап ету құқығы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Акциялармен және мемлекет меншігіндегі өзге де құнды қағаздармен операциялар бойынша – тұрақты, мемлекеттік мүлікті сату жөніндегі кешенді істердің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Мемлекет меншігіндегілер – тұрақты, мемлекеттік мүлікті сату жөніндегі кешенді істердің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бағалы қағаздарды сату-сатып алу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және басқа бағалы қағаздардың табысталуын растайтын табыстау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операцияларды есепке алу журналдары, кітаптары, акционерлердің тізбелерінен үзінді көшірме беруді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меншік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есептері:</w:t>
            </w:r>
          </w:p>
          <w:p>
            <w:pPr>
              <w:spacing w:after="20"/>
              <w:ind w:left="20"/>
              <w:jc w:val="both"/>
            </w:pPr>
            <w:r>
              <w:rPr>
                <w:rFonts w:ascii="Times New Roman"/>
                <w:b w:val="false"/>
                <w:i w:val="false"/>
                <w:color w:val="000000"/>
                <w:sz w:val="20"/>
              </w:rPr>
              <w:t>
1) қаржылық (есептік) жылдың 1-тоқсаны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(есептік) жылдың 2-4 тоқсандары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1-тоқсан үшін есептер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Акционерлендіру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шығару (қосымша шығару) туралы шешімдер, құнды қағаздардың проспектілері (эмиссияның проспектілері), құнды қағаздарды шығару (қосымша шығару) туралы шешімдерге өзгерістер және/немесе қосымшалар, бағалы қағаздарды шығарудың (қосымша шығарудың) қорытындысы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ашылуға тиіс ақпараттары бар хабарлар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Дау-дамай, келіспеушілік, қылмыстық және сот істерін қарау туындаған жағдайда – соңғы түпкілікті шешім шығарылғанға дейін сақталады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нарығының кәсіпқой қатысушыларының ұйым туралы мәліметтерге өзгертулер енгізу туралы және ұйым жауапкер болған сот отырыстарына қатысуы туралы есептері:</w:t>
            </w:r>
          </w:p>
          <w:p>
            <w:pPr>
              <w:spacing w:after="20"/>
              <w:ind w:left="20"/>
              <w:jc w:val="both"/>
            </w:pPr>
            <w:r>
              <w:rPr>
                <w:rFonts w:ascii="Times New Roman"/>
                <w:b w:val="false"/>
                <w:i w:val="false"/>
                <w:color w:val="000000"/>
                <w:sz w:val="20"/>
              </w:rPr>
              <w:t>
1) жасалған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істер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 түрлерінің толық құрамы Қазақстан Республикасының заңнамасымен айқындалады. Жұмыс аяқталған соң құжаттар тарату комиссиясымен тиісті мемлекеттік архивке таратылған ұйымның архивтік қорына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 істері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 түрлерінің толық құрамы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Борышкер-ұйымның активтерін, мүлкін сату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Жылжымалы мүлік (жиһаз, автокөлік, ұйымдастыру техникасы және басқа мүліктер)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Ұйымның қызметін құқықтық қамтамасыз ету және азаматтық, қылмыстық істер</w:t>
            </w:r>
          </w:p>
          <w:p>
            <w:pPr>
              <w:spacing w:after="20"/>
              <w:ind w:left="20"/>
              <w:jc w:val="both"/>
            </w:pPr>
            <w:r>
              <w:rPr>
                <w:rFonts w:ascii="Times New Roman"/>
                <w:b w:val="false"/>
                <w:i w:val="false"/>
                <w:color w:val="000000"/>
                <w:sz w:val="20"/>
              </w:rPr>
              <w:t>
және әкімшілік құқық бұзушылық істері бойынша іс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нормаларының сақталуы, қақтығыстар, дау-дамайлар, басқа құқықтық сипаттағы мәселелер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соттарға берілетін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азаматтық, қылмыстық істер және әкімшілік құқық бұзушылық істері бойынша сот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соттармен құқықтық қамтамасыз ету мәселелері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көмек көрсету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құқықтық оқыту жүргізу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 және заңнама нормаларын түсіндіру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талапарыздық жұмыстар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Түпкілікті шешім шығарылғаннан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Құжаттамалық қамтамасыз ету және құжаттарды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құжаттар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(тұрпаттық)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Құрылымдық бөлімшелердің істер номенклатурасы – жаңамен ауыстырылғанға дейін, бірақ істерді ұйымның ведомстволық (жеке) архивіне өткізгеннен немесе істер номенклатурасы бойынша есепке алынған істер жойылғаннан кейін 3 жылдан бұрын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актілер:</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баспа-бланкі өнімдерінің бүлінген, пайдаланылмаған даналарын;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мөрлерді және мөртабандарды;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қорғау құралдарын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істерін, журналдарын (кітаптарын) және картотекаларын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бабында пайдалану үшін", "құпия" және құпия емес деген белгілері бар құжаттар мен басқа да құжаттамалық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"аса маңызды", "өте құпия" және "құпия"деген белгілері бар құжаттар мен басқа да құжаттамалық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мемлекеттік құпияларды қорғау мәселелері жөніндегі құжаттар (хат алмасу, іс-шаралар жоспарлары, құжаттарды есепке алу, сақтау және олармен жұмыс істеу, режимдік үй-жайларды және олардың жабдықтарын орналастыру, ерекше маңызы бар мәліметтерге рұқсат беру мен қол жеткізуді ресімдеу және ұсыну, құжаттармен танысуға рұқсат беру, режимдік үй-жайды пайдалануға енгізу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Ерекше маңызы бар мәліметтерге рұқсат беру және қол жеткізу үшін – қызметкер жұмыстан шығарылғаннан кейін.</w:t>
            </w:r>
          </w:p>
          <w:p>
            <w:pPr>
              <w:spacing w:after="20"/>
              <w:ind w:left="20"/>
              <w:jc w:val="both"/>
            </w:pPr>
            <w:r>
              <w:rPr>
                <w:rFonts w:ascii="Times New Roman"/>
                <w:b w:val="false"/>
                <w:i w:val="false"/>
                <w:color w:val="000000"/>
                <w:sz w:val="20"/>
              </w:rPr>
              <w:t>
Режимдік үй – жайларды пайдалануға беру туралы құжаттар үшін-Үй-жайлар режимдік үй-жайлар тізбесінен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болып табылатын мәліметтер тасығыштарын құпиясыздандыру және құпияландыру мерзімдерін ұзарту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иеленушілерді есепке алу және қызмет көрсетуге қабылдау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Есептен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шектелген мәліметтерді жарияламау туралы міндеттеме алған адамдардың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Жұмыскер жұмыстан шыққаннан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жетілдіру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басқаруды құжаттамалық қамтамасыз ету және құжаттарды архивтік сақтау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цифрлық жүйедегі электрондық тіркеу-бақылау нысандары):</w:t>
            </w:r>
          </w:p>
          <w:p>
            <w:pPr>
              <w:spacing w:after="20"/>
              <w:ind w:left="20"/>
              <w:jc w:val="both"/>
            </w:pPr>
            <w:r>
              <w:rPr>
                <w:rFonts w:ascii="Times New Roman"/>
                <w:b w:val="false"/>
                <w:i w:val="false"/>
                <w:color w:val="000000"/>
                <w:sz w:val="20"/>
              </w:rPr>
              <w:t>
1)заңнамалық актілерді және заңға тәуелді нормативтік құқықтық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басшысының негізгі қызмет бойынша (өндірістік)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(жұмысқа қабылдау (тағайындау, оқуға қабылдау), жұмыстан босату (шығару), ауысу,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Ұйымда сақталады. Егер ғылыми-анықтамалық аппарат ретінде пайдаланылса,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 басшысының жеке құрам бойынша (іссапарлар, демалыстар, көтермелеу, біліктілікті арттыру, тәртіптік жазалар қолдану және алып тастау, аттестаттау, білім алу, атақтар (шендер) беру, тегін (әкесінің атын) өзгерту жөнінде, марапаттау, еңбекақы төлеу, сыйақы беру, төлемдер, жәрдемақылар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кіріс, шығыс және ішкі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орындалуын;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телеграммаларды, телефонхаттарды, факстерді, сөйлесулерге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аудиовизуалды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баспа-бланк өнімдерін, мөрлер мен мөртабандар жасауға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есепке алу және беру журналдары, кітаптары:</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 өнімдерін;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 мен мөртабандарды және арнайы мөрқалып бояуларын;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сиямен толтырылған ұшты автоқаламдарды және басқа да тауарларды;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жекелеген парақтарды, сызбаларды, арнайы блокноттарды, фотонегативтерді, фотосуреттерді, магнитті таспаларды, кино- және бейне үлдірлерді, аудиокассеталарды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бағдарламалардың жай-күйі, орнатылуы, оған жөндеу жұмыстарын жүргізу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қолжетімділік санаттарына жатқызу жөніндегі құжаттар, коммерциялық құпияны құрайтын ақпаратты сақтау және пайдалану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Мәліметтерге қатысты қол жетімділікке қойылған шектеу алынып тасталғаннан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нормативтік (өкімдік) және пайдалану-техникалық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құжаттардың (бұйымдардың) жоғалуын және құпия мәліметтердің жойылу фактілерін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 картотекаларды және өндіріспен аяқталған істерді, басшылыққа қол қою үшін алынған құжаттарды есепке алу және адресаттарға тарату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ақпарат тасығыштарды есепке алу журналы (карточкасы)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Тіркелген тасымалдаушыларды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құрайтын мәліметтерді пайдалана отырып, бірлескен және басқа да жұмыстарды жүргізуге арналған шарттарды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жүйелердің деректер базасын сүйемелдеу, дамыту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ақпаратты қорғаудың жай-күйі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криптографиялық қорғалуын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ақпараты бар дербес компьютерлер парольдарының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криптографиялық қорғау құралдарын және негізгі ақпараты бар машина тасығыштарды жою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көшіру бойынша жұмыстар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есепке алу журналдары, кітаптары:</w:t>
            </w:r>
          </w:p>
          <w:p>
            <w:pPr>
              <w:spacing w:after="20"/>
              <w:ind w:left="20"/>
              <w:jc w:val="both"/>
            </w:pPr>
            <w:r>
              <w:rPr>
                <w:rFonts w:ascii="Times New Roman"/>
                <w:b w:val="false"/>
                <w:i w:val="false"/>
                <w:color w:val="000000"/>
                <w:sz w:val="20"/>
              </w:rPr>
              <w:t>
1) электрондық ақпарат тасыыштарды, ақпараттарды рұқсат етілмеген әрекеттерден сақтайтын бағдарламалық-техникалық құралдарды, құпия ақпаратпен жұмыс істеуге арналған қатты дискідегі жинақтаушыларды;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криптографиялық қорғау құралдарын, пайдалану және техникалық құжаттарын және негізгі құжаттарды даналап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істерді уақытша пайдалануға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температура мен ылғалдықты өлшеу құралдарының көрсеткіштерін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 криптографиялық қорғау құралдарына кілттік тасыағыштарды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Кілтті ауыстырғаннан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деректер базасын көшірмелеуді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кілттерінің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қолтаңбаларды құру және жою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берілген тіркеу куәліктерін есепке алу журналдары (тізбелері,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есепке алу құжаттары (архивтік қорлардың тізімдері, архивтік қорлардың парақтары, ұйымдардың ведомстволық (жеке меншікті) архивтерінің паспорттары, сақтауға келмейтін құжаттарды жоюға бөлу туралы, мемлекеттік сақтауға қабылдау-тапсыру актілері және басқа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Құқықтық мұрагерлері жоқ ұйымдар таратылғанда жағдайда тұрақты мемлекеттік сақтауға тапсырылады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w:t>
            </w:r>
          </w:p>
          <w:p>
            <w:pPr>
              <w:spacing w:after="20"/>
              <w:ind w:left="20"/>
              <w:jc w:val="both"/>
            </w:pPr>
            <w:r>
              <w:rPr>
                <w:rFonts w:ascii="Times New Roman"/>
                <w:b w:val="false"/>
                <w:i w:val="false"/>
                <w:color w:val="000000"/>
                <w:sz w:val="20"/>
              </w:rPr>
              <w:t>
1) тұрақты сақталатын (бекітілген);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сақталатын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сақталатын (10 жылдан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тізімдемелерді уақытша пайдалануға беруді (құжаттар мен істерді алуды) есепке алу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 қайтарылғаннан кейін. Істерді өзге ұйымдарға уақытша пайдалануға беру актілері үшін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 тіркеу кітаптары, журналдары, карточкалары,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сұрау салулары бойынша берілген архивтік анықтамалар, архивтік құжаттардың көшірмелері, архивтік құжаттардан үзінді көшірмелер,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есепке алу кітаптары, журналдары:</w:t>
            </w:r>
          </w:p>
          <w:p>
            <w:pPr>
              <w:spacing w:after="20"/>
              <w:ind w:left="20"/>
              <w:jc w:val="both"/>
            </w:pPr>
            <w:r>
              <w:rPr>
                <w:rFonts w:ascii="Times New Roman"/>
                <w:b w:val="false"/>
                <w:i w:val="false"/>
                <w:color w:val="000000"/>
                <w:sz w:val="20"/>
              </w:rPr>
              <w:t>
1) құпия сипаттағы мәліметі бар құжаттардың даналарын (көшірмелерін);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Шектеу грифі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құпия сипаттағы мәліметі бар электрондық тасығыштарды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Болжау және жоспарлау</w:t>
            </w:r>
          </w:p>
          <w:p>
            <w:pPr>
              <w:spacing w:after="20"/>
              <w:ind w:left="20"/>
              <w:jc w:val="both"/>
            </w:pPr>
            <w:r>
              <w:rPr>
                <w:rFonts w:ascii="Times New Roman"/>
                <w:b w:val="false"/>
                <w:i w:val="false"/>
                <w:color w:val="000000"/>
                <w:sz w:val="20"/>
              </w:rPr>
              <w:t>
2.1.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 Ұлттық қауіпсіздігінің стратегиясы, Әлеуметтік-экономикалық даму болжамы, мемлекеттік бағдарламалар, үкіметтік бағдарламалар, мемлекеттік органдардың стратегиялық жоспарлары, өңірлерді дамытудың бағдарламалары, ұлттық басқарушы холдингтердің, ұлттық холдингтердің және жарғылық капиталына мемлекет қатысатын ұлттық компаниялардың даму стратегиялары)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 тұжырымдамалары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жолдауларының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бағдарламалардың, стратегиялардың, тұжырымдамалардың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(Жалпыұлттық ұлт жоспарын),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іске асыру бойынша іс-шаралар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іске асыру бойынша іс-шаралар жоспарларының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түзету және орындау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астананың, облыстардың, республикалық маңызы бар қалалардың әлеуметтік-экономикалық даму жоспарлары, ұлттық компаниялар мен республикалық мемлекеттік кәсіпорындардың және мемлекеттің қатысуымен акционерлік қоғамдардың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астананың, облыстардың, республикалық маңызы бар қалалардың әлеуметтік-экономикалық даму жоспарларының жобалары, ұлттық компаниялардың, республикалық мемлекеттік кәсіпорындардың және мемлекеттің қатысуымен акционерлік қоғамдардың даму жоспарларының жобалары: </w:t>
            </w:r>
          </w:p>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астананың, облыстардың, республикалық маңызы бар қалалардың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түзету және орындау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мен дамуының болжамдары (перспективалық жоспарлар,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Саланың, ұйымның даму тұжырымдамалары, доктриналары: </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дамуының перспективалық жоспарларының, тұжырымдамаларының жобалары,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кезекті қаржы жылына меморандумы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лимиттері, жаңа бастамаларға лимиттер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жоспарлауды ұйымдастыру және әдістемесі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Ағымдағы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экономикалық және әлеуметтік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 құжаттар (техникалық-экономикалық негіздемелер, қорытындылар, есептер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 олардың құжаттары (жазбалар, негіздемелер, техникалық-экономикалық көрсеткіштер және басқа да құжаттар):</w:t>
            </w:r>
          </w:p>
          <w:p>
            <w:pPr>
              <w:spacing w:after="20"/>
              <w:ind w:left="20"/>
              <w:jc w:val="both"/>
            </w:pPr>
            <w:r>
              <w:rPr>
                <w:rFonts w:ascii="Times New Roman"/>
                <w:b w:val="false"/>
                <w:i w:val="false"/>
                <w:color w:val="000000"/>
                <w:sz w:val="20"/>
              </w:rPr>
              <w:t>
1) осы ұйым қызметінің негізгі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ұйымның қосымша қызмет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жобалары және оларды әзірлеу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w:t>
            </w:r>
          </w:p>
          <w:p>
            <w:pPr>
              <w:spacing w:after="20"/>
              <w:ind w:left="20"/>
              <w:jc w:val="both"/>
            </w:pPr>
            <w:r>
              <w:rPr>
                <w:rFonts w:ascii="Times New Roman"/>
                <w:b w:val="false"/>
                <w:i w:val="false"/>
                <w:color w:val="000000"/>
                <w:sz w:val="20"/>
              </w:rPr>
              <w:t>
1) өткізілетін орында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Құжаттардың толық жиынтығы Қазақстан Республикасының заңнамасымен айқындалады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ұсынылатын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дүлей зілзалалардың зардаптарын жою жөніндегі іс-шаралар жоспарлары, бағдарламалары, басқа да бағыттар бойынша жедел жұмыс түрлерін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жоспарлары: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Жиынтық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барлық бағыттары бойынша жедел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Баға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 тізбектері, баға көрсеткіштері,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мен тарифтерді болжау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реттелетін бағалар мен тарифтер қолданылатын тауарлардың, жұмыстар мен көрсетілетін қызметтердің бағалары, тарифтерінің негізділігін тексеру нәтижелері туралы жиынтық есептік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көрсетілетін қызметтерге бағалар мен тарифтерді келісу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мен жеткізушілердің арасындағы бағалық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Келісім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Тарифтік-калькуляциялық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тұлғалармен тарифтер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тарифтерін бекітуге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тендерлер мен стратегиялық тауарларды сатып алулар бойынша табиғи монополия субъектілерінің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инвестициялық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Қаржыландыру,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қаржыландырудың жиынтық жоспары, төлемдер бойынша түсімдер мен қаржыландырудың жиынтық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сұраным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міндеттемелер лимиттері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 және төлемдері бойынша қаржыландырудың жеке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тауарларды (жұмыстарды, көрсетілетін қызметтерді) сатудан ақша түсімдері мен шығындарының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іске асырылуы мониторингінің нәтижелері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жиынтық жоспарларына өзгерістер енгізу туралы анықтамалар, төлемдер бойынша қаржыландырудың жиынтық жоспары, міндеттемелер бойынша қаржыландырудың жиынтық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қаржылық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жоспарлары (бюджеттері): қаржылық (кіріс және шығыс баланстары), қаржыландыру және кредиттеу, валюталық, материалдық баланстар, күрделі салымдар, еңбек және жалақы бойынша, ұйымның қорларын, пайданы пайдалану, ұйым қорларын құру, бөлу және пайдалану, айналымды қаражатты жинақтау мен жұмсау және басқалар: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Тоқсандық,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(бюджеттерінің)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дербес шоттардан үзінділер, дербес шоттар үзінділеріне қосымшалар, төлем құжаттары қосымша берілген дербес шоттардың жай-күйі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бюджеттерге түсімдер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менеджмент сапасының мониторингі бойынша құжаттар: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жоспарларды әзірлеу және өзгерту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жобаларының жоспарлары (сметалары):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жоспарларының орындалуы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бюджеттік инвестициялық жобалар бөлінгені және оларды қайта бөлу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есептер мен есептердің талдаулары: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реконструкциялау және жөндеу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Мемлекеттің қорғауындағы ғимараттар мен құрылыстарды – сәулет ескерткіштерін қайта жаңарту және жөндеу сметалары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хабарламалар, шығыс кестелері, шығыс кестелерінің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рұқсаттар, Қазақстан Республикасы министрліктерінің, агенттіктерінің, бюджеттік бағдарламаның төмен тұрған билік етушілерінің, министрлікаралық (ведомствоаралық)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нормативтер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конъюнктуралық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Әкімшілік-шаруашылық шығындар –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түрлерін іске асырудан түсетін табыстар жоспарлары және шығындарды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бағыттарын қаржылық қамтамасыз ету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жоспарларының орындалуы (бюджеттің атқарылуы) туралы есептер (талдамалық кестелер): қаржылық, қаржыландыру және кредиттеу, валюталық, материалдық баланстар, күрделі қаржы салымдары, еңбек пен жалақы, пайда бойынша, ұйымның қорларын құру, бөлу және пайдалану, айналымды қаражатты жинау мен жұмсау және басқалары: </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 қаражатын игеру бойынша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мемлекеттің қатысуымен акционерлік қоғамдармен ірі мәмілелер жасауды келісу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тапсырыстарды (келісімшарттар) бөлу бойынша есептер:</w:t>
            </w:r>
          </w:p>
          <w:p>
            <w:pPr>
              <w:spacing w:after="20"/>
              <w:ind w:left="20"/>
              <w:jc w:val="both"/>
            </w:pPr>
            <w:r>
              <w:rPr>
                <w:rFonts w:ascii="Times New Roman"/>
                <w:b w:val="false"/>
                <w:i w:val="false"/>
                <w:color w:val="000000"/>
                <w:sz w:val="20"/>
              </w:rPr>
              <w:t>
1) аукцион немесе конкурс өткізу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ұсынатын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Жасалынған мемлекеттік келісімшарттар (олардың өзгергені) туралы, мемлекеттік келісімшарттардың орындалуы (күшінің тоқтатылғаны)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тәртіптің сақталуы туралы құжаттар (актілер, жазбалар, хат алмасу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қаржыландыру және қаржыландыруды жетілдіру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ұстауға және әкімшілік-шаруашылық қажеттіліктерге шығындардың өзгеруі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салаларын, ұйымдарын, субъектілерін қаржыландыру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айырысатын, бюджеттік есепшоттарды ашу, жабу, жай-күйі, төлемі туралы, ақша-есептік операциялар өткізу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ағымдағы, корреспонденттік, тиісті дербес шоттарды ашу, жабу, қайта ресімдеу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төленбеген есепшоттар бойынша және банктердің есепшоттарды төлеуден бас тартулары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Міндеттемелерді толық орындағаннан, берешектерді міндеттемелер не өзге негіздер бойынша берешекті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дамытудың арнайы қорын қолдау шаралары шеңберінде жасалатын кепілдік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СТК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жоспарланған түсімдер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w:t>
            </w:r>
          </w:p>
          <w:p>
            <w:pPr>
              <w:spacing w:after="20"/>
              <w:ind w:left="20"/>
              <w:jc w:val="both"/>
            </w:pPr>
            <w:r>
              <w:rPr>
                <w:rFonts w:ascii="Times New Roman"/>
                <w:b w:val="false"/>
                <w:i w:val="false"/>
                <w:color w:val="000000"/>
                <w:sz w:val="20"/>
              </w:rPr>
              <w:t>
1) қабылданғандар;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қабылданбағандар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жобаларын, соның ішінде концессия әзірлеу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 жөніндегі құжаттар</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қалыптастыру және (немесе) ұлғайту арқылы жасалған бюджеттік инвестициялар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және бағалау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қалыптастыру және (немесе)ұлғайту арқылы жасалған бюджеттік инвестицияларды мониторингілеу және бағалау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жобаларын іске асыру мониторингі және бағалау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бюджеттік бағдарламаларды іске асыру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кредиттік ресурстардың жай-күйі және пайдалану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кредиттеу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салымдарды орналастыру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есептеу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алуға өтінімдер:</w:t>
            </w:r>
          </w:p>
          <w:p>
            <w:pPr>
              <w:spacing w:after="20"/>
              <w:ind w:left="20"/>
              <w:jc w:val="both"/>
            </w:pPr>
            <w:r>
              <w:rPr>
                <w:rFonts w:ascii="Times New Roman"/>
                <w:b w:val="false"/>
                <w:i w:val="false"/>
                <w:color w:val="000000"/>
                <w:sz w:val="20"/>
              </w:rPr>
              <w:t>
1) мақұлданғандары;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Кредиттер өтелгеннен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қайтарылғандары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резервтердің нормалары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қаржылай қамтамасыз етілуінің тәртібін түсіндіру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кредиттерді игеру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пен есептілік</w:t>
            </w:r>
          </w:p>
          <w:p>
            <w:pPr>
              <w:spacing w:after="20"/>
              <w:ind w:left="20"/>
              <w:jc w:val="both"/>
            </w:pPr>
            <w:r>
              <w:rPr>
                <w:rFonts w:ascii="Times New Roman"/>
                <w:b w:val="false"/>
                <w:i w:val="false"/>
                <w:color w:val="000000"/>
                <w:sz w:val="20"/>
              </w:rPr>
              <w:t>
4.1. Бухгалтерлік есеп пен есептілік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бюджеттердің атқарылуы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бастапқы құжаттар мен бухгалтерлік есеп тіркелімдерінің нысандары (нысандар альбомдары)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есептілік (бухгалтерлік баланстар, пайда мен шығын туралы есептер, қаражатты мақсатты пайдалану туралы есептер және басқа да құжаттар):</w:t>
            </w:r>
          </w:p>
          <w:p>
            <w:pPr>
              <w:spacing w:after="20"/>
              <w:ind w:left="20"/>
              <w:jc w:val="both"/>
            </w:pPr>
            <w:r>
              <w:rPr>
                <w:rFonts w:ascii="Times New Roman"/>
                <w:b w:val="false"/>
                <w:i w:val="false"/>
                <w:color w:val="000000"/>
                <w:sz w:val="20"/>
              </w:rPr>
              <w:t>
1) жиынтық жылдық (шоғырландырылған),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Жылдық,жартыжылдық жәнетоқсандық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 (баланстар, есептер, анықтамалар, түсіндірме жазбалар):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жергілікті бюджеттердің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мемлекеттік, республикалық және жергілікті бюджеттердің кредиторлық және дебиторлық борыштары туралы, бюджеттік бағдарламалардың тікелей және соңғы көрсеткіштеріне, мемлекеттік органдардың стратегиялық жоспарларының мақсатты индикаторларына қол жеткізілгендігі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бюджеттік есептілігі (тауарларды (жұмыстар мен қызметтерді) іске асырудан түскен ақшаның кірісі мен шығысы туралы жоспарлардың орындалуы туралы, демеушілік және қайырымдылық көмектен түскен ақшаның түсуі және жұмсалуы туралы, дебиторлық және кредиторлық борыш туралы):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актілері, бөлу, тарату теңгерімдері, түсіндірме жазбалар, оларға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есептерге талдамалық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есептерді қарау және бекіту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атқарылуы туралы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алынған субсидиялар, субвенциялар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есептердің стандарттары немесе өзге стандарттар бойынша бухгалтерлік (қаржылық)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бюджеттік есеп, бухгалтерлік (қаржылық) есептілікті, бюджеттік есептілікті жасау және ұсыну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 тікелімдері ("Бас журнал" кітабы, ордер журналы, мемориалды ордерлер, есепшоттар бойынша операциялар журналдары, айналым ведомостері, жинақтаушы ведомостер, әзірлеме кестелер, тізілімдер, кітаптар (карточкалар) және басқа да тіркелімдер)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алудың синтетикалық, талдау, материалдық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жүзеге асыру фактілерін белгілейтін және бухгалтерлік жазбаларға негіз болатын бастапқы құжаттар мен оларға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жалақы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қорларын, лимиттерін есепке алу және олардың жұмсалуын бақылау туралы, жалақы бойынша артық жұмсалым және борыш туралы, жалақыдан, әлеуметтік сақтандыру қаражатынан ұсталымдар туралы, демалыс және жұмыстан босау жәрдемақыларын төлеу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арасындағы өзара есеп айырысу мен қайта есептесу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Өзара есеп айырысу жүргізілгеннен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мүкәммалды, кеңсе бұйымдарын, теміржол және авиабилеттерін сатып алу, байланыс құралдарының қызметтерін төлеу және өзге де әкімшілік-шаруашылық шығындар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қызметтің қаржылық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(сатып алу, сату)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және конверсиялық операциялар, гранттармен операциялар жүргізу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төлемдер мен түсімдер туралы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шетелдік валютадағы есепшоттар бойынша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Шот жабылғаннан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іссапарларға шетелдік валюталарды жұмсау туралы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Тескеріс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Кепілдік күшінің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беру және қайтару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Несие өтелгеннен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есептілік құжаттарға қол қою құқығына ие тұлғалардың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есепке қою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бюджетке, бюджеттен тыс қорларға есептелген және аударылған салықтар, олар бойынша қарыздар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қорларға сақтандыру жарналары есептелмейтін төлемдер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босату, жеңілдіктер беру, салықтар, акциздер және өзге де алымдар бойынша төлемдерді шегіндіру немесе олардан бас тарту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органдарына тапсырылатын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төртінші тоқсан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салықтарды есепке алулармен, бағалы қағаздармен төлеу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Салықтар өтелгеннен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төлеу, айырбастау, қабылдау-тапсыру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қайта қарауға байланысты белгілі уақыт мерзіміндегі қосымша салық салу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 есептеу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сақтандыру жарналарын аудару бойынша есеп айырысу ведомостері:</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 Төртінші тоқсан үшін өсу қорытындысымен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сақтандыру жөніндегі ақша сомаларын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салықтың барлық түрлері бойынша салық декларациялары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бухгалтерлік есептер құрамында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жылдық жиынтық табыс, активтер мен мүліктер туралы декларациялары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жылдық жиынтық табыс, активтер мен мүлік туралы декларацияны тапсырғаны туралы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акциздер өндіріп алу және өзге де алымдар мәселелері бойынша келіспеушіліктер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 бойынша берешектерді реструктуризациялау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мерзіміне заңды тұлғалармен салық қорына есеп айырысу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қарапайымдандырған жүйесін қолданатын ұйымдар мен жеке кәсіпкерлердің табыстары мен шығыстарын есепке алу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құжаттық ревизиясын, бақылау-ревизиялық жұмысты, аудиториялық тексерістерді, оның ішінде кассаны тексеру, салық өндірудің дұрыстығын және өзге де тексерістерді жүргізу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 ысырап қылушылық, ұрлықтар фактілері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жұмыскерлерге сыйақы беру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мен өзге де төлемдер алу туралы құжаттар (жиынтық есептік (есептік-төлемдік), ведомостер (табулеграммалар)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Тескеріс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және өзге де жәрдемақыларды төлеу, еңбекке жарамсыздық парақтарын және материалдық көмектің төлемдерін жасау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Төлемдер тоқтатылғаннан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атқару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 төлеу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дербес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Акцияларға меншік құқығы өткеннен кейін.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берудің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тізбесін жүргізу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республикалық меншіктен коммуналдық меншікке, коммуналдық меншіктен республикалық меншікке беру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міндеттемелерді түгендеу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комиссияларының түгендеу тізімдемелері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мүлкінің құнын бағалау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сату бойынша құжаттар (шарттар, өтінімдер, бағалау актілері, хат алмасу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Мүлікті сатудан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Мүлікті сатудан кейін. Құқық белгілейтін құжаттар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бірлескен меншігін бөлу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иесінен жаңа құқықиеленушіге жылжымалы және жылжымайтын мүлікке құқығын және олармен мәмілелерді беру (баланстан балансқа), тапсыру, материалдық құндылықтарды есептен шығару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Құқық берілгеннен кейін. Жылжымайтын мүлікке құқық берілген туралы құжаттар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тапсыру, тізімнен шығару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өндірістік және тұрғын жай қорларын сатып алуға шығыстар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Осы Тізбенің тармақтарында көрсетілмегендер. Шарттың, келісімнің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ниет-шарттар бойынша келіспеушілік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 мердігерлік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қызметтер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 сату-сатып алу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азаматтық-құқықтық жауапкершілікті сақтандыру шарттары және оларға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мүлкінің лизингі бойынша шарттар және оларға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шарттары және оларға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 Жылжымайтын мүлікті кепілдікке алу жөніндегі құжаттар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келісімшарттар, келісімдер бойынша орындалған жұмыстарды қабылдау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келісімшарттың, келісімнің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толық материалдық жауапкершілігі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Материалды жауапты тұлға жұмыстан шыққанға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тұлғалар қолдарының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бағалы қағаздарды;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түсімдерін;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жылжымалы және жылжымайтын мүліктің, соның ішінде акцияларды сатып алу-сату келісімшарттарын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тұлғалармен шарттарды, келісімшарттарды, келісімдерді;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келісімшарттартың, келісімнің қолдану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құралдарды (ғимараттарды, құрылыстарды), өзге де мүліктерді, міндеттемелерді;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Негізгі құралдарды таратқаннан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мүлікті қабылдау-тапсыру туралы шарттарды,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ұйымдармен есеп айырысуларды;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кіріс-шығыс кассалық құжаттарды (есепшоттар,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салық төлеуге өтелген вексельдерді;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Салықты өтегеннен кейін.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құн салығы салынатын және салынбайтын тауарлар, жұмыстар, көрсетілетін қызметтерді іске асыруды;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көмекші, бақылау (көліктік, жүктік, таразылық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 жауапты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атқару парақтарын;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депоненттік жалақыны;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депозиттік сомалар бойынша депоненттерді;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сенімхаттарды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автоматтандырылған жүйесін ұйымдастыру және енгізу бойынша бағдарламалар,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мен есептіліктің автоматтандырылған жүйесін ұйымдастыру және енгізу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(ұзақ мерзімді) және ағымдағы бағдарламалардың, жоспарлардың, жылдық жоспарлардың, есептерді талдаудың орындалуы туралы ұйымның есептері:</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жартыжылдықжәне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бағдарламаларды және саланы дамытудың стратегиялық жоспарларын іске асыруды бағалау бойынша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қаржыландырудың статистикасы жөніндегі есептер, мәліметтер және кестелер: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қорытындылары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қызметтің барлық бағыттары мен түрлері бойынша статистикалық мәліметтер мен кестелер, олардың құжаттары:</w:t>
            </w:r>
          </w:p>
          <w:p>
            <w:pPr>
              <w:spacing w:after="20"/>
              <w:ind w:left="20"/>
              <w:jc w:val="both"/>
            </w:pPr>
            <w:r>
              <w:rPr>
                <w:rFonts w:ascii="Times New Roman"/>
                <w:b w:val="false"/>
                <w:i w:val="false"/>
                <w:color w:val="000000"/>
                <w:sz w:val="20"/>
              </w:rPr>
              <w:t>
1)жиынтық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статистикалық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 орындау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жұмысы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жеке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Жолданатын статистикалық деректерді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жасау, ұсыну, тексеру жөніндегі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нысандарының бланкілері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Мүліктік қатынастар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табиғи ресурстардың кадастрлары, топырақтың балдық картасы және жылжымайтын мүліктің құндылық деңгейін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оларға мәмілелерді мемлекеттік тіркеу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басқару құқығына бас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мүлікті жедел басқаруға, ұйымның шаруашылық жүргізуіне беруі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мүліктік кешендерді сату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 мүмкіндіктері туралы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меншікке және/немесе жер пайдалануға ресімдеу туралы шарттар, актілер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бойынша кітаптар және шаруашылықтардың әліпбилік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мұқтажы үшін мәжбүрлеп иеліктен шығару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мүлкінен айыру туралы шешімге наразылық білдіруі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Құжаттардың толық жиынтығы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мүліктерді жекешелендірудің бағдарламалары,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 жекешелендіруге жататын кәсіпорындар тізбесі, түгендеу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ретіндегі кәсіпорынның құрамындағы жекешелендіруге жатпайтын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ұйымдардың (кәсіпорындардың) жекешелендіру туралы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жекешелендіруді тіркеу және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иеленуге актілер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мүлкін бағалау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мониторингі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ескерткіштерінің – ғимараттар мен құрылыстар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Сәулет ескерткіштеріне жатпайтындар – 5 жыл СТК. Ғимарат (құрылыс)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сату, республикалық, коммуналдық меншікке 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тұрғын үй, тұрғын емес үйлерге ауыстыру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 жер учаскелеріне иелігін тұрақты және уақытша пайдалану құқығын тоқтату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(қосалқы) алу және беруді қабылдау, тапсыру туралы шарттар, келісімдер:</w:t>
            </w:r>
          </w:p>
          <w:p>
            <w:pPr>
              <w:spacing w:after="20"/>
              <w:ind w:left="20"/>
              <w:jc w:val="both"/>
            </w:pPr>
            <w:r>
              <w:rPr>
                <w:rFonts w:ascii="Times New Roman"/>
                <w:b w:val="false"/>
                <w:i w:val="false"/>
                <w:color w:val="000000"/>
                <w:sz w:val="20"/>
              </w:rPr>
              <w:t>
1) халықаралықи шарт негізінде мемлекеттік жылжымайтын және жылжымалы мүліктерді шет мемлекетке иелікке және/немесе пайдалануға берілгені туралы құжаттар халықаралық шартты іске асырудан туындайтын бірлескен құжаттар, хаттама, бұйрық, шешім, актілер, түгендеу тізілімі, хат алмасу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жалға алу шарттарын тіркеу кітаптары, журналдары, карточкалары, деректерқоры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Тиісті цифрлық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(аукциондарға, конкурстарға) ұсынылған жер учаскелерін, ғимараттарды және құрылыстарды, басқа да жылжымайтын мүлікті сатып алу-сату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(аукциондарға, конкурстарға) қойылған мүліктің, жер учаскелерінің, ғимараттардың, құрылыстардың және өзге объектілердің тізімдемесі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Сауда (аукцион, конкурс)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коммуналдық мүліктерді сату бойынша сауданы (аукциондарды, конкурстарды)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ғимараттарды, құрылыстарды, республикалық және коммуналдық меншіктің өзге де объектілерді сату-сатып алу бойынша саудалардың (аукциондардың, конкурстардың)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меншікті есепке алу және басқару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Баспананы жекешелендіру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Жабдықтарды есептен шығарғаннан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Еңбек қатынастары</w:t>
            </w:r>
          </w:p>
          <w:p>
            <w:pPr>
              <w:spacing w:after="20"/>
              <w:ind w:left="20"/>
              <w:jc w:val="both"/>
            </w:pPr>
            <w:r>
              <w:rPr>
                <w:rFonts w:ascii="Times New Roman"/>
                <w:b w:val="false"/>
                <w:i w:val="false"/>
                <w:color w:val="000000"/>
                <w:sz w:val="20"/>
              </w:rPr>
              <w:t>
6.1. Еңбекті және қызметті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жетілдіру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жарамдылығы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қоса атқарғанда еңбекті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болжау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тараптары арасында жасалатын ұжымдық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тараптар арасында жасасқан ұжымдық шарттар, келісімдер талаптарының орындалуын тексеру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дауларын келісу комиссияларымен шешу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Ереуілдік қозғалыс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қысқартылған жұмыс күніне немесе жұмыс апталығына ауыстыру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ұзақтығын есепке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есепке алу табелдері (кестелері),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Ауыр, зиянды, қауіпті еңбек жағдайларындағы жұмыскерлер үшін – 75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құрылымдық бөлімшелердің еңбек тиімділігінің талдауы:</w:t>
            </w:r>
          </w:p>
          <w:p>
            <w:pPr>
              <w:spacing w:after="20"/>
              <w:ind w:left="20"/>
              <w:jc w:val="both"/>
            </w:pPr>
            <w:r>
              <w:rPr>
                <w:rFonts w:ascii="Times New Roman"/>
                <w:b w:val="false"/>
                <w:i w:val="false"/>
                <w:color w:val="000000"/>
                <w:sz w:val="20"/>
              </w:rPr>
              <w:t>
1) жиынтық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тиімділігі мен жұмыс сапасы бойынша қызметкерлерді бағалау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Еңбекті нормалау, тарифтеу,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нормалары (уақыт, өнімділік, қызмет көрсету нормалары, саны, бағалау, белгілі бір тапсырмалар, бірыңғай және үлгілік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Өнімділік және бағалаудың уақытша нормалары 3 жыл –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 әзірлеу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 қызметшілер лауазымдарының біліктілік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 лауазымдарының тізілімі, әкімшілік мемлекеттік қызметшілердің санаттары мен лауазымдарының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ведомостер (тізімдер)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бағалау нормаларын, тарифтік жүйелер мен мөлшерлемелерді қайта қарау және қолдану, еңбектің түрлі төлем түрлерін, ақшалай қызмет көрсетуді жетілдіру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қағидаларын сақтау бойынша, еңбекақы қорын жұмсау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ақшалай төлеу және жұмыскерлердің өтілін есептеу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Жұмыскеркерге сыйақы 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көтермелеу қорларын құру және пайдалану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жұмыс орындарын аттестаттау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актілер, ұйғарымдар, оларды орындау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мәселелері жөніндегі келісімдердің орындалуын тексеру нәтижелері туралы құжаттар (актілер, анықтамалар, жазбалар мен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жасөспірімдердің еңбек жағдайының жай-күйі және еңбегін пайдалану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он сегіз жасқа толмаған жұмыскерлердің еңбегін пайдалануға тыйым салынатын жұмыстардың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және (немесе) қауіпті мамандықтардың, ауыр жұмыстардың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және (немесе) қауіпті өндірісте, ауыр жұмыстарда жұмыс істейтін жұмыскерлердің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ауыру себептері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 (улануды) зерттеу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еңбек (қызметтік) міндеттерін орындау кезінде жазатайым оқиғалардан сақтандыруға арналған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қауіпсіздік техникасына оқыту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аттестаттау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 (цифрлық деректер базасы):</w:t>
            </w:r>
          </w:p>
          <w:p>
            <w:pPr>
              <w:spacing w:after="20"/>
              <w:ind w:left="20"/>
              <w:jc w:val="both"/>
            </w:pPr>
            <w:r>
              <w:rPr>
                <w:rFonts w:ascii="Times New Roman"/>
                <w:b w:val="false"/>
                <w:i w:val="false"/>
                <w:color w:val="000000"/>
                <w:sz w:val="20"/>
              </w:rPr>
              <w:t>
1) қауіпсіздік техникасы бойынша алдын алу жұмыстарын;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техникасы бойынша нұсқаулықты;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техникасы бойынша аттестаттау өткізуді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және жазатайым оқиғалар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Адам өліміне байланысты жазатайым оқиғалар туралы мәліметтер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және өндірісте денсаулығына келтірілген өзге де зақымдарды тіркеу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Ірі материалдық залалға және адам өліміне байланысты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кәсіптік аурулар (уланулар) және оларды жою жөніндегі шаралар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 арнайы киімдермен және басқа жеке қорғану құралдарымен, емдік-профилактикалық тағаммен қамтамасыз ету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туралы қаулылардың орындалуын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Журналда жазылған соңғы айыппұл төленгеннен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 мен қағидаларды бұзғаны үшін әкімшілік жазаларды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санитарлық-гигиеналық іс-шараларды, жұмыскерлердің медициналық тексерілуін өткізу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міндетті медициналық тексеруден өтуге жататын мамандықтар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жағдайын зерттеу сауалнамалары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Кадрмен қамтамасыз ету</w:t>
            </w:r>
          </w:p>
          <w:p>
            <w:pPr>
              <w:spacing w:after="20"/>
              <w:ind w:left="20"/>
              <w:jc w:val="both"/>
            </w:pPr>
            <w:r>
              <w:rPr>
                <w:rFonts w:ascii="Times New Roman"/>
                <w:b w:val="false"/>
                <w:i w:val="false"/>
                <w:color w:val="000000"/>
                <w:sz w:val="20"/>
              </w:rPr>
              <w:t>
7.1. Жұмысқа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болуы, қозғалысы, толықтырылуы, пайдаланылуы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босатылуы және қажеттілігі, жұмыс орындарын құру, босатылған және жұмысқа қажетті жұмыскерлердің жыныстық-жастық құрылымы мен кәсіби-біліктілік құрамы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аз қорғалған санаттары үшін бос жұмыс орындарының квотасын 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шетелдік жұмыскерлерді жұмысқа тарту және шетелдік азаматтардың Қазақстан Республикасында еңбек етуіне квота мөлшерлері туралы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Жұмыскерлерді қабылдау, ауыстыру және босату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жұмыстың жай-күйі және оны тексеру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резервін қалыптастыру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лауазымдардағы жұмыскерлердің құрамы, жынысы, жас мөлшері, білімі, бір жылдағы еңбек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жұмыс берушінің себептерін көрсете отырып жұмыскерлерді жұмыстан босатуы туралы жазбаша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деректері туралы құқықтық актілер (ережелер,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шарттар көшірмелері, мінездемелер, түйіндемелер, кадрларды есепке алу жөніндегі парақтар, сауалнамалар, қызмет тізімдері, аттестаттау парақтары және басқа құжаттар):</w:t>
            </w:r>
          </w:p>
          <w:p>
            <w:pPr>
              <w:spacing w:after="20"/>
              <w:ind w:left="20"/>
              <w:jc w:val="both"/>
            </w:pPr>
            <w:r>
              <w:rPr>
                <w:rFonts w:ascii="Times New Roman"/>
                <w:b w:val="false"/>
                <w:i w:val="false"/>
                <w:color w:val="000000"/>
                <w:sz w:val="20"/>
              </w:rPr>
              <w:t>
1) саяси мемлекеттік қызметшілердің;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астананың, облыстардың, республикалық маңызы бар қалалардың ұйым басшыларының;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ерекшелік белгілері, мемлекеттік және өзге де құрмет шендері, марапаттаулары, ғылыми дәрежелері бар жұмыскерлердің;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жұмыскерлердің, оның ішінде әкімшілік мемлекеттік және азаматтық қызметшілердің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оның ішінде уақытша жұмыскерлердің жеке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адамдардың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құжаттардың түпнұсқалары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Талап етілмегендер – кем дегенде 50 жыл (жұмыскердің жалпыға бірдей белгіленген зейнеткерлік жасқа жеткеннен кейін талап етілмеген еңбек кітапшалары – 10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 (декларацияны тапсыру туралы анықтама, 075 анықтама, психикалық және наркологиялық диспансерлерден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деректерді өңдеуге келісім беру туралы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 басқа жұмысқа ауысқан кезде жеке істерін қабылдау-тапсыру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бойынша конкурстық комиссия отырыстарының хаттамалары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қызметтен өтуі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өтілін растау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кітапшалардың бланкілерін және оларға қосымша беттерді есепке алу кіріс-шығыс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өтілдерін белгілеу бойынша комиссия отырыстарының хаттамалары және оның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комиссиялар (кеңестер) отырыстарының хаттамалары және олардың құжаттары (шешімдер, түсіндірмелер, түсініктемелер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қызметтік тәртібіне қойылатын талаптарды сақтау және мүдделер қақтығыстарын реттеу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Қақтығыс реттелгеннен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сыбайлас жемқорлық құқық бұзушылыққа итермелеу мақсатында өтініш білдіру, мемлекеттік және азаматтық қызметшілердің өзге де ақылы қызметті жүзеге асыруы фактілері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қызметтік тексеру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 (цифрлық деректер базасы):</w:t>
            </w:r>
          </w:p>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және арнаулы орта білімі бар жас мамандардың;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диссертация қорғаған және ғылыми дәреже алған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лауазымы бойынша жоғарылауға үміткерлердің;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аттестаттаудан өткен адамдардың;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соғысының ардагерлері және оларға теңестірілген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міндеттілердің;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мемлекеттік және өзге наградалармен наградталғандардың, мемлекеттік және өзге атақтарға, сыйлықтарға ие болғандардың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өндірістен қол үзбей оқып жүргендердің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визаларын ресімдеу және алу бойынша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әскерге шақыруды және кейінге шегеруді есепке алу туралы, әскери басқару органдарымен әскери есептілік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Қазақстан Республикасының азаматтарын брондау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есептілік және запастағы Қазақстан Республикасының азаматтарын брондаудың жай-күйін тексеру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 адамдарды жауапкершілікке тарту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кітаптары, журналдары, карточкалары (цифрлық деректер базасы): </w:t>
            </w:r>
          </w:p>
          <w:p>
            <w:pPr>
              <w:spacing w:after="20"/>
              <w:ind w:left="20"/>
              <w:jc w:val="both"/>
            </w:pPr>
            <w:r>
              <w:rPr>
                <w:rFonts w:ascii="Times New Roman"/>
                <w:b w:val="false"/>
                <w:i w:val="false"/>
                <w:color w:val="000000"/>
                <w:sz w:val="20"/>
              </w:rPr>
              <w:t>
1) жұмыскерлерді қабылдауды, ауыстыруды, босатуды;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істерді, жеке карточкаларды, еңбек шарттарын (келісімшарттарын) еңбек келісімдерін;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кітапшалары мен олардың қосымша беттерін беруді (қозғалысын есепке алуды);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жалақы, еңбек өтілі, жұмыс орны туралы анықтамалар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есепке жататын адамдарды;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 Жұмыскерлердің біліктілігін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Ауыр, зиянды, қауіпті еңбек жағдайларындағы өндірістер үшін – 75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шеберліктерін, мүмкіндіктерін айқындау (бағалау)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емтихандары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мүшелерінің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тарифтеу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біліктілік емтихандарын өткізудің қорытынды жиынтық мәліметтері, мағлұматтар,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берілгендігі туралы дипломдарды, куәліктерді беруді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өткізу, біліктілікті белгілеу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 Жұмыскерлердің кәсіби даярлығы және біліктілігін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 даярлау, қайта даярлау, екінші мамандыққа оқыту, біліктіліктерін арттыру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білім беру бағдарламалары (ұзақ мерзімді және мақсатты)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бағдарламалары, тапсырмалары, оқу-әдістемелік құралдар, ұсынылған оқулықтардың, әдістемелік және оқу құралдарының, оқу фильмдерінің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курстық және бақылау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орындарының (ұйымдарының) жұмысын ұйымдастыру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бойынша құжаттар (жұмыскерлердің біліктілігін арттыру туралы жоспарлар, есептер, шарттар, жұмыскерлердің біліктілігін арттыруды жүзеге асыратын оқу орындарының (ұйымдардың) жұмыс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бақылау жұмыстарын есепке алу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сабақтарына қатысуды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жұмыс сағаттарын есепке алу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мен консультанттардың еңбек ақысының сағаттық ставкалары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консультациялар, сынақтар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жұмыскерлерге стипендиялар есептеу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практикасын және тағылымдамасын ұйымдастыру және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экскурсияларды ұйымдастыру және жүргізу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 тыңдаушыларын оқу бейіні бойынша бөлудің тізімдері,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Оқу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 адамдардың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бітіргендігі туралы куәліктерді беруді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 Марапаттау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құжаттар:</w:t>
            </w:r>
          </w:p>
          <w:p>
            <w:pPr>
              <w:spacing w:after="20"/>
              <w:ind w:left="20"/>
              <w:jc w:val="both"/>
            </w:pPr>
            <w:r>
              <w:rPr>
                <w:rFonts w:ascii="Times New Roman"/>
                <w:b w:val="false"/>
                <w:i w:val="false"/>
                <w:color w:val="000000"/>
                <w:sz w:val="20"/>
              </w:rPr>
              <w:t>
1) марапаттайтын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беруді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қақтығыстарға, апаттарды және басқа да төтенше жағдайларды жоюға қатысушылардың жеке куәліктерін беру құқығын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құжаттардың орнына мемлекеттік наградалар құжаттарының теңнұсқаларын беру туралы қолдаухаттар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 құжаттарының теңнұсқаларын беруді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 оларға құрметті атақтар беру, сыйлықтар тағайындау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Экономикалық, ғылыми, мәдени байланыстар</w:t>
            </w:r>
          </w:p>
          <w:p>
            <w:pPr>
              <w:spacing w:after="20"/>
              <w:ind w:left="20"/>
              <w:jc w:val="both"/>
            </w:pPr>
            <w:r>
              <w:rPr>
                <w:rFonts w:ascii="Times New Roman"/>
                <w:b w:val="false"/>
                <w:i w:val="false"/>
                <w:color w:val="000000"/>
                <w:sz w:val="20"/>
              </w:rPr>
              <w:t>
8.1. Экономикалық, ғылыми және мәдени байланыстарды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(бірлестіктердің) жарғылары,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нормативтік (өкімдік)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 жазбалары, аналитикалық ақпарат, өмірбаяндық анықтамалар, ноталар,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іс-қимыл туралы ынтымақтастық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(бірлестіктердің) жұмысына қатысатын мамандарға нұсқаулар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(бірлестіктерге) қатысу туралы құжаттар (анықтамалар, өтініштер, жазбалар, хат алмасу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 мемлекеттерімен өзара әіс-қимыл хаттамасын ұйымдастыру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өкілдерін қабылдау және олардың келуін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өкілдеріне кездесулер (келіссөздерді) өткізу бойынша берілген нұсқаулықтар (нұсқаулар, тапсырмалар,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өкілдерімен кездесулер (келіссөздер)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Қазақстан Республикасының азаматтары-балаларды асырап алу мәселелері және оларды консулдық есепке қою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сонымен қатар, журналдар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беру және мерзімін ұзарту, жария ету бойынша анықтамалар беру, құжаттарды талап ету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беруді тіркеу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 хаттар,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 бұқаралық ақпарат құралдарына шолулар, сапарлар, аккредиттеу кестелері, , аккредиттелген елдеріндегі Қазақстан Республикасының имидждік қызметі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пайдалануға рұқсат беру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жеке басын растау мәселелері, сот-тергеу істері, қазақ диаспораларымен өзара іс-қимыл, анықтамалар, куәліктер беру, консулдық есепке алу бойынша құжаттар (жеке құжаттар, өтініштер, сұрау салу, шешімдер көшірмелері, хаттамалар, ноталар, хаттар мен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халықаралық ұйым өкілдерінің келуін есепке алу журналдары (цифрлық деректер базасы),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 Экономикалық, ғылыми және мәдени байланыстарды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 туралы келісімшарттар, шарттар, ниет келісімдер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мәдени конференцияларды, семинарлар мен кездесулерді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экономикалық, мәдени және өзге де іс-шараларды ұйымдастыру мен өткізу туралы аудиовизуалды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мақсатқа сайлығы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келісімдерді, шарттарды, келісім-шарттарды тіркеу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халықаралық ұйымдардың жұмысына қатысуы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жеткізілімдер туралы конъюнктуралық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жеткізілімдердің мақсаттылығы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шетелдік іссапарларға баратын делегацияларға қызмет көрсету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мамандарды Қазақстан Республикасында және қазақстандық мамандарды шет елдерде оқыту, тағылымдамадан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Ақпараттық қызмет көрсету</w:t>
            </w:r>
          </w:p>
          <w:p>
            <w:pPr>
              <w:spacing w:after="20"/>
              <w:ind w:left="20"/>
              <w:jc w:val="both"/>
            </w:pPr>
            <w:r>
              <w:rPr>
                <w:rFonts w:ascii="Times New Roman"/>
                <w:b w:val="false"/>
                <w:i w:val="false"/>
                <w:color w:val="000000"/>
                <w:sz w:val="20"/>
              </w:rPr>
              <w:t>
9.1. Ақпаратты жинау (алу), тарату, маркетинг, жарнама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маркетинг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 бойынша ақпараттық (талдамалық) шолулары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бағыттарын жариялау бойынша бұқаралық ақпарат құралдарымен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пікірлер және жалған мәліметтерді теріске шығару бойынша хат алмасу және оның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материалдарға қажеттілік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әдебиетін аудару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ақпараттық-анықтамалық қызметін жинақтау және оның жұмысы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Келесі тексерістен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мерзімді басылымдарды есептен шығару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Тексеріс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қызметтерінің материалдарын есепке алу кітаптары, картотекалары, каталогтары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ауыстыру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(келісімнің)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сипаттайтын мақалалар, телерадио бағдарламалардың мәтіндері, кітапшалар, бағдарламалар, фотофоноқұжаттар,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көрмелерге, жәрменкелерге, тұсаукесерлерге, кездесулерге қатысуы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бойынша экскурсиялар өткізуді есепке алу журналы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Баспалармен және баспаханалармен баспа өнімдерін шығару және басылымның тираждары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қоғамдық-саяси қайраткерлердің, әдебиет, өнер, мәдениет, ғылым, техника, өндіріс қайраткерлерінің, сондай-ақ қоғамға танылған және сыйлықтарға ие болған қайраткерлердің қолжазбалары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 Ақпараттандыру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Веб-сайттарды (web-site), Веб-порталдарды (web-portal), өзге де интернет-ресурстарды жасау және қолдау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дамыту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бағдарламалар, ақпараттандыру тұжырымдамалары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бағдарламаларға, ақпараттандыру тұжырымдамаларына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ақпараттандыру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 және бағдарламалық өнімдерді жобалау, әзірлеу, енгізу, пайдалану, сүйемелдеу, жетілдіру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бар автоматтандырылған жұмыс орнын пайдалануға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жиынтығын күйге келтіру және орнату бойынша жұмыстың орындалуы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моделін сүйемелдеу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жүйелердің киберқуіпсіздік талаптарына сәйкестігі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Тауарларды, жұмыстарды және көрсетілетін қызметтерді сатып алу, қызметті материалдық-техникалық қамтамасыз ету</w:t>
            </w:r>
          </w:p>
          <w:p>
            <w:pPr>
              <w:spacing w:after="20"/>
              <w:ind w:left="20"/>
              <w:jc w:val="both"/>
            </w:pPr>
            <w:r>
              <w:rPr>
                <w:rFonts w:ascii="Times New Roman"/>
                <w:b w:val="false"/>
                <w:i w:val="false"/>
                <w:color w:val="000000"/>
                <w:sz w:val="20"/>
              </w:rPr>
              <w:t>
10.1. Тауарларды, жұмыстарды және көрсетілетін қызметтерді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жылдық жоспарлары және оларға өзгерістер мен толықтырулар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алудың алдын ала жылдық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жоспарларын орындау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конкурстарға (тендерлерге, аукциондарға) өтінімдер дайындау және қатысу үшін үлгілік конкурстық (тендерлік, аукциондық) құжаттама (техникалық ерекшелік, біліктілік туралы мәліметтер, өтінімдер, үлгілік шарттар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(тендерді, аукционды) ұйымдастырушы тауарларды, жұмыстарды және көрсетілген қызметтерді сатып алу бойынша конкурсқа (тендерге, аукционға) қатысу үшін әлеуетті өнім берушілерге ұсынатын конкурстық (тендерлік, аукциондық) құжаттама:</w:t>
            </w:r>
          </w:p>
          <w:p>
            <w:pPr>
              <w:spacing w:after="20"/>
              <w:ind w:left="20"/>
              <w:jc w:val="both"/>
            </w:pPr>
            <w:r>
              <w:rPr>
                <w:rFonts w:ascii="Times New Roman"/>
                <w:b w:val="false"/>
                <w:i w:val="false"/>
                <w:color w:val="000000"/>
                <w:sz w:val="20"/>
              </w:rPr>
              <w:t>
1) конкурсты (тендерді, аукционды) ұйымдастырушы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конкурстың (тендердің, аукционның) жеңімпазы болған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конкурсқа (тендерге, аукционға) қатысушы өзге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Қазақстан Республикасының заңнамасымен анықталған бұзушылықтарды жою және бұзушылықтарға жол берген лауазымды тұлғаларға жауапкершілік шараларын қолдану туралы ұйғарымдар, қаулылар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біліктілік талаптары бойынша анық емес ақпарат беру фактілері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Қазақстан Республикасының тауарларды, жұмыстарды және көрсетілетін қызметтерді сатып алу туралы заңнамасының талаптарын бұзу фактісінің анықталуы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жобасрына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ережелерін түсіндіру жөніндегі сұрау салулар және оларды қарау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құжаттаманың жобасын алдын ала талқылау хаттамалары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конкурс тәсілімен сатып алу қорытындылары туралы хаттамалар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көрсетілген қызметтердің техникалық ерекшелікке сәйкес келуі туралы сараптамалық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тауарларды, жұмыстарды және көрсетілетін қызметтердің әлеуетті өнім берушілерінің біліктілік таңдауын жүргізу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(цифрлық деректер базасы):</w:t>
            </w:r>
          </w:p>
          <w:p>
            <w:pPr>
              <w:spacing w:after="20"/>
              <w:ind w:left="20"/>
              <w:jc w:val="both"/>
            </w:pPr>
            <w:r>
              <w:rPr>
                <w:rFonts w:ascii="Times New Roman"/>
                <w:b w:val="false"/>
                <w:i w:val="false"/>
                <w:color w:val="000000"/>
                <w:sz w:val="20"/>
              </w:rPr>
              <w:t>
1) конкурстық құжаттаманы алған адамдарды;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қатысуға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баға ұсыныстарын;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ұсыныстарының келіп түсуін;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жұмыстардың және көрсетілетін қызметтердің әлеуетті жеткізушілерінің өтінімдерін конкурстық, сараптау комиссиясына (сарапшыға) уақытша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әлеуетті өнім берушілерінің біліктілік таңдауын жүргізу бойынша конкурстық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 конкурсына (тендерінде) қатысушы әлеуетті өнім берушілердің өтінімдері, өтініштері: </w:t>
            </w:r>
          </w:p>
          <w:p>
            <w:pPr>
              <w:spacing w:after="20"/>
              <w:ind w:left="20"/>
              <w:jc w:val="both"/>
            </w:pPr>
            <w:r>
              <w:rPr>
                <w:rFonts w:ascii="Times New Roman"/>
                <w:b w:val="false"/>
                <w:i w:val="false"/>
                <w:color w:val="000000"/>
                <w:sz w:val="20"/>
              </w:rPr>
              <w:t>
1) конкурстың жеңімпазы болған ұйымның;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 қайтарлғандардың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 өтінімдеріне өзгерістер мен толықтырулар енгізу туралы өтініштері:</w:t>
            </w:r>
          </w:p>
          <w:p>
            <w:pPr>
              <w:spacing w:after="20"/>
              <w:ind w:left="20"/>
              <w:jc w:val="both"/>
            </w:pPr>
            <w:r>
              <w:rPr>
                <w:rFonts w:ascii="Times New Roman"/>
                <w:b w:val="false"/>
                <w:i w:val="false"/>
                <w:color w:val="000000"/>
                <w:sz w:val="20"/>
              </w:rPr>
              <w:t>
1) конкурстың жеңімпазы болған ұйымның;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 қайтарғандардың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алуға әлеуетті өнім берушілердің баға ұсыныстары:</w:t>
            </w:r>
          </w:p>
          <w:p>
            <w:pPr>
              <w:spacing w:after="20"/>
              <w:ind w:left="20"/>
              <w:jc w:val="both"/>
            </w:pPr>
            <w:r>
              <w:rPr>
                <w:rFonts w:ascii="Times New Roman"/>
                <w:b w:val="false"/>
                <w:i w:val="false"/>
                <w:color w:val="000000"/>
                <w:sz w:val="20"/>
              </w:rPr>
              <w:t>
1) сатып алудың жеңімпазы болған ұйымның;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алуға немесе баға ұсыныстарын салыстыруға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 тауарларды, жұмыстарды және көрсетілетін қызметтерді сатып алуды ұйымдастырушылар қайтарғандардың;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алуға қатысуға рұқсат беру туралы хаттамада белгіленген уақыт өтіп кеткеннен кейін ұсынылғандар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қатысуға өтінімдерін кері қайтарып алу туралы өтініштері,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алуды жүзеге асырудан бас тарту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комиссия мүшелерінің, комиссия хатшысының және конкурстық (тендерлік) комиссия құрамына өзгерістер енгізу, комиссия хатшысын ауыстыру туралы шешімнің болмауы жөніндегі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шарттардың орындалуын қамтамасыз ету туралы банктік кепілдіктер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 болған ұйым туралы ескертулер (хабарландырулар)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(тікелей сатып алудың) тәсілімен тауарларды, жұмыстарды және көрсетілетін қызметтерді сатып алудың нәтижесі туралы ақпараттар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 тауарларды, жұмыстар мен қызметтерді сатып алудың жосықсыз қатысушысы деп тану туралы талап 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бір көзден сатып алу тәсілімен тауарларды жеткізуге, жұмыстарды орындауға және қызметтерді көрсетуге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 (тікелей сатып алу) тәсілімен тауарларды, жұмыстарды және көрсетілетін қызметтерді сатып алудың қорытындылары туралы хаттамалар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шарттар:</w:t>
            </w:r>
          </w:p>
          <w:p>
            <w:pPr>
              <w:spacing w:after="20"/>
              <w:ind w:left="20"/>
              <w:jc w:val="both"/>
            </w:pPr>
            <w:r>
              <w:rPr>
                <w:rFonts w:ascii="Times New Roman"/>
                <w:b w:val="false"/>
                <w:i w:val="false"/>
                <w:color w:val="000000"/>
                <w:sz w:val="20"/>
              </w:rPr>
              <w:t>
1) конкурс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ұсыныстарына сұрау-салу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көзден сатып алу (тікелей сатып алу)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қызметтердің білікті әлеуетті өнім берушілерінің тізбелері, отандық тауар өндірушілердің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алуды ұйымдастырушылардың, тапсырыс берушілердің электрондық сатып алу жүйесінде тіркелуге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берушілердің электрондық сатып алу жүйесінде тіркелуге өтініші-тіркеу карточкалары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электрондық сатып алудың цифрлық жүйесінде тіркеу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 Қызметті жабдықтау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материалдарды (шикізатты) жеткізудің ерекше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(шикізаттарды), жабдықтарды, материалдық-техникалық қамтамасыз ету мәселелері бойынша өнімдерді қажет ету (жеткізу)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материалдарды (шикізаттарды), жабдықтарды тиеуге және жөнелтуге ерекшеліктер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Импорттық жабдықтарға – пайдаланылуы аяқталғанға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жөнелтілетін материалдарды (шикізаттарды), өнімдер мен жабдықтарды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(жөнелтілетін) материалдардың (шикізаттардың), өнімдердің, жабдықтардың сапасы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техникаларға, жабдықтарға кепілдік талондары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Кепілдік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(шикізаттардың), өнімдердің, жабдықтардың қалдықтары, түсуі және шығыны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Қоймалардан тауарларды босату және өнімдерді тиеу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Материалдық-мүліктік құндылықтарды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қорларының нормативтері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базалардағы қалған материалдардың (шикізаттың), өнімдердің, жабдықтардың кірісін, шығысын, толықтығын есепке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Материалдық-мүліктік құндылықтарды (жылжымалы мүлікті) есептен шығарғаннан кейін.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қоймада сақтау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кему, өнімдер қалдықтарының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сақтауды ұйымдастыру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материалдарды (шикізатты) шығаруға (әкелуге) рұқсаттамалар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Әкімшілік-шаруашылық мәселелер</w:t>
            </w:r>
          </w:p>
          <w:p>
            <w:pPr>
              <w:spacing w:after="20"/>
              <w:ind w:left="20"/>
              <w:jc w:val="both"/>
            </w:pPr>
            <w:r>
              <w:rPr>
                <w:rFonts w:ascii="Times New Roman"/>
                <w:b w:val="false"/>
                <w:i w:val="false"/>
                <w:color w:val="000000"/>
                <w:sz w:val="20"/>
              </w:rPr>
              <w:t>
11.1. Ішкі тәртіп қағидаларын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қағидаларын бұзу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 беру, жоғалту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және сәйкестендіру карталарын тіркеу (берілуін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карталарының бланкілерін қабылдау актілері, куәліктерді, рұқсаттамаларды, олардың түбіртектерін жоюдың шығыс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ғимараттарына кіруге және материалдық құндылықтарды шығаруға біржолғы рұқсаттамалар, рұқсаттамалардың түбіртектері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үй-жайларға жұмыстан тыс уақытта және демалыс күндері кіруге рұқсат туралы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Ғимараттарды, үй-жайларды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объектiлерiн қорғау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 түгендеу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паспорттау туралы мемлекеттік сәулет құрылыс инспекцияларымен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 және оларға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орналастыру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үй-жайлар беру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орналасқан ғимараттар мен үй-жайлардың жағдайы, күрделі және ағымдағы жөндеу жүргізу қажеттілігі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компанияларды сайлау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Басқарушы компанияны қайта сайлағаннан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қоршаған ортаны ластауы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қорлар және сумен жабдықтау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ақауларды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қызметін көрсету, ішкі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және автосақтандыру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түрлерін ұйымдастыру, дамыту, жай-күйі және пайдалану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және лауазымды адамдарға автокөлікті беру және бекіту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материалдық жауаптыадамға және ұйымға беру жөніндегі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көлік құралдарына мұқтаждығын анықтау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және көлік құралдарын жалға алу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 қозғалысының қауіпсіздігі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Көлік құралдарын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 және көлік құралдарын есептен шығару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Көлік құралдарын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жөндеуге және профилактикалық қарауға өтінімдерді есеп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Бензиннің, жанар-жағармай материалдарының және қосалқы бөлшектердің шығыны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желіге шығуы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Тексеріс (ревизия)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дамыту және оларды пайдалану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арналарды және байланыс желілерін қорғауды ұйымдастыру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байланыстың жай-күйі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орнатуға және пайдалануға берілген рұқсат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 ұйымдастыру, пайдалану, жалға беру және жөндеу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дабыл соғу жабдықтарын қою және ұйымның ішкі байланысын пайдалану бойынша жұмыстарды жүргізу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байланыс желісінің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Байланыс желілері алынғаннан.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ақауларын, техникалық қаралуын және жөнделуін есепке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Ақаулар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дабыл соғу жабдықтарын ағымдағы және күрделі жөндеуден өткеннен кейін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Жөндеу жүргізілгеннен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есепке алу кітаптары, картотекалары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Ұйымның қауіпсіздігін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және өртке қарсы қорғанысын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бойынша жұмысты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азаматтық қорғаныс басшысының бұйрықтары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кезде запастағы Қазақстан Республикасының азаматтарын хабардар ету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ғимараттарды, аттестаттау Ғимараттарда пайдаланылатын электрондық-есептеу техникасы құралдарын,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Қайта аттестаттаудан немесе пайдалану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заттардың, өндіріс және тұтыну қалдықтарының, жекелеген өнім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нұсқаулықты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себептерін анықтау туралы құжаттар (хат алмасу, актілер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Адам зардаптары барлары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төтенше жағдайлардағы алдын алу іс-шаралары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адамдарды және материалдық құндылықтарды эвакуациялау жоспар-сызбасы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болған жағдайда жабдықтар мен материалдар қорларының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күзеткен, өрт шыққан, құндылықтарды тасымалдаған кездегі төтенше жағдайларды тергеу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есепке алу журналдары (цифрлық деректер базасы), құрылымдардың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 сатып алу туралы құжаттар (хат алмасу, тізімдер)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Тізімдер үшін – Жаңамен ауыстырғаннан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бойынша кезекшілердің тізімдері,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және өртке қарсы бекінісін жақсарту, техникалық жабдықтардың орналасуы мен пайдаланылуы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бекеттерінің орналасуы туралы құжаттар (схема, ұйымның өткізу және объектішілік режимі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Күзет бекеттерінің орналасу схемасы жыл сайын жаңартылалады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және арнайы құралдардың бар болуын, қозғалысын және жай-күйінің сапасын есепке алу кітаптары, карточкалары,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және алып жүру құқығына рұқсаттарды ресімдеу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күзетінің жедел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Әлеуметтік-тұрғын-үй мәселелері</w:t>
            </w:r>
          </w:p>
          <w:p>
            <w:pPr>
              <w:spacing w:after="20"/>
              <w:ind w:left="20"/>
              <w:jc w:val="both"/>
            </w:pPr>
            <w:r>
              <w:rPr>
                <w:rFonts w:ascii="Times New Roman"/>
                <w:b w:val="false"/>
                <w:i w:val="false"/>
                <w:color w:val="000000"/>
                <w:sz w:val="20"/>
              </w:rPr>
              <w:t>
12.1. Әлеуметтік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кешенді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жазатайым оқиғалардан сақтандыру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кәсіби зейнетақы жарналарын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төлемдерді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жарналарын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Тиісті цифрлық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Тиісті цифрлық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жарналарын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әлеуметтік қорғау мәселелері бойынша құжаттар (анықтамалар, өтініштер, шешімдер, хат алмасу және басқа да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құжаттарын дайындау және зейнетақыны тағайындау бойынша қағидалар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жағдайларында зейнеткерлікке шығатын жұмыскерлердің тізімдері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төлемдерге (атаулы әлеуметтік көмекке) құқығы бар адамдардың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Қазақстан Республикасының азаматтарының куәліктерін есепке алу журналдары,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ұйымдарымен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медициналық және санаторлық-курорттық қызмет көрсету туралы құжаттар (шарттар, хат алмасу,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лагерлеріне жолдамалар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Қайырымдылықпен айналысатын жеке тұлғалардың, ұйымдардың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Баспана-тұрмыс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тіркеу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комиссиялары отырыстарының хаттамалары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және еңбекақы көлемі туралы жұмыс орнынан берілген анықтамаларды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тұрғын-үй-тұрмыстық жағдайларын тексеру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Тұрғын үй алаңы берілгеннен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пайдалану (жалдау), тұрғын үй-жайларды жалдау және ауыстыру құқығы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Қазақстан Республикасы азаматтарының меншігіне беру және жекешелендірілген тұрғын үй алаңын есепке алу бойынша құжаттарды тіркеу кітабы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кітаптары, журналдары (цифрлық деректер базасы): </w:t>
            </w:r>
          </w:p>
          <w:p>
            <w:pPr>
              <w:spacing w:after="20"/>
              <w:ind w:left="20"/>
              <w:jc w:val="both"/>
            </w:pPr>
            <w:r>
              <w:rPr>
                <w:rFonts w:ascii="Times New Roman"/>
                <w:b w:val="false"/>
                <w:i w:val="false"/>
                <w:color w:val="000000"/>
                <w:sz w:val="20"/>
              </w:rPr>
              <w:t>
1) тұрғын үйді жекешелендіру өтініштерін;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үйді жекешелендіру шарттарын;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жекешелендіру шарттарын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шығару және тұрғын үй алаңдарын пайдалану мерзімдерін ұзарту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брондау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Брондау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жекешелендіруге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тұрғын үй алаңын иеліктен шығару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тұрғын үй алаңдарын бекітуді есепке алу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Кәмелетке толғаннан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сату-сатып алу,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Бронь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Жалдаушы қайтіп оралғаннан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асырау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жалға беру,сыйға тарту, мұра ету, сату-сатып алу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қызметтік, өз бетінше қоныстанған үй-жайлардан және апаттық болып танылған үй-жайлардан шығару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Үй-жайларды босатқаннан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азаматтарын тіркеу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 басқармалары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жалға алушылардың есеп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іргелес жатқан аумақтарды, үй-жайларды тиісті техникалық және санитарлық-гигиеналық жағдайда ұстау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 алаңдарына коммуналдық қызмет көрсету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ақысы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бау шаруашылығы мен бақша шаруашылығы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серіктестіктер басқармалары отырыстарының хаттамалары және оларға қатысты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Бастауыш кәсіподақтың және өзге қоғамдық бірлестіктердің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конференцияларды, жиналыстарды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 және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органдарын сайлау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 мерзімі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атына жасалған сын ескертулер мен ұсыныстарды іске +++асыру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жарналарды және садақаларды есепке алу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(қоғамдық) ұйымдардың мемлекеттік субсидияларды алуы және жұмсауы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мүшелік жарна төлеудің тәртібі және бастауыш кәсіподақ ұйымының (қоғамдық бірлестіктің) қаражатын жұмсау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мүшелерін есепке алу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бойынша қызметінен босатылғандар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босатылған жұмыскерлерінің тізімдері мен есептік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билеттердің үлгілері, нышандар мен белгілердің эскиздері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жұмсалған билеттер бланкілерінің саны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бірлестіктер) қызметінің негізгі бағыттарын жүзеге асыру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қоғамдық бастауларды жүзеге асыру бойынша бірлескен іс-қимыл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(экологиялық бақылау бекеттері, ерікті құтқару қызметтері, мәдениет ескерткіштерін қалпына келтіру жөніндегі топтар) қатысуы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шерулер, ереуілдер және басқа да қоғамдық іс-шараларды өткізу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мен жұмыс берушінің ұйымдағы әлеуметтік-еңбек қатынастарын реттеу туралы бірлескен шешімдері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республикалық және жергілікті сайлаулар, бүкілхалықтық референдумдар, жауап алулар өткізуге қатысуы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әлеуметтік жауап алу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келісімдер, ұжымдық шарттар талаптарының орындалуын бақылауды жүзеге асыру, жұмыс берушілер мен лауазымды тұлғалардың еңбек туралы заңнаманы сақтауы, сақтандыру жарналары есебінен қалыптасатын қорлардың қаражаттарын пайдалану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 – комитеттердің, кеңестердің, бюролардың, басқармалардың, секциялардың, топтардың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 (қоғамдық бірлестіктер) мүшелеріне республикалық, халықаралық форумдарға өкілеттік 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қаржылық-шаруашылық қызметі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bl>
    <w:bookmarkStart w:name="z10" w:id="8"/>
    <w:p>
      <w:pPr>
        <w:spacing w:after="0"/>
        <w:ind w:left="0"/>
        <w:jc w:val="both"/>
      </w:pPr>
      <w:r>
        <w:rPr>
          <w:rFonts w:ascii="Times New Roman"/>
          <w:b w:val="false"/>
          <w:i w:val="false"/>
          <w:color w:val="000000"/>
          <w:sz w:val="28"/>
        </w:rPr>
        <w:t>
      Ескертпелер:</w:t>
      </w:r>
    </w:p>
    <w:bookmarkEnd w:id="8"/>
    <w:bookmarkStart w:name="z12" w:id="9"/>
    <w:p>
      <w:pPr>
        <w:spacing w:after="0"/>
        <w:ind w:left="0"/>
        <w:jc w:val="both"/>
      </w:pPr>
      <w:r>
        <w:rPr>
          <w:rFonts w:ascii="Times New Roman"/>
          <w:b w:val="false"/>
          <w:i w:val="false"/>
          <w:color w:val="000000"/>
          <w:sz w:val="28"/>
        </w:rPr>
        <w:t>
      *Тиісті цифрлық жүйелер мен электрондық құжат айналымы жүйесі болмаған жағдайда қағаз жеткізгіштегі құжат ресімделеді.</w:t>
      </w:r>
    </w:p>
    <w:bookmarkEnd w:id="9"/>
    <w:bookmarkStart w:name="z13" w:id="10"/>
    <w:p>
      <w:pPr>
        <w:spacing w:after="0"/>
        <w:ind w:left="0"/>
        <w:jc w:val="both"/>
      </w:pPr>
      <w:r>
        <w:rPr>
          <w:rFonts w:ascii="Times New Roman"/>
          <w:b w:val="false"/>
          <w:i w:val="false"/>
          <w:color w:val="000000"/>
          <w:sz w:val="28"/>
        </w:rPr>
        <w:t>
      Мәлімет және жұмыста басшылыққа алу үшін жолданған құжаттар қажеттілігі өткенге дейін сақталады.</w:t>
      </w:r>
    </w:p>
    <w:bookmarkEnd w:id="10"/>
    <w:bookmarkStart w:name="z14" w:id="11"/>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айқындайды, бірақ бір жылдан кем болмауы қажет.</w:t>
      </w:r>
    </w:p>
    <w:bookmarkEnd w:id="11"/>
    <w:bookmarkStart w:name="z15" w:id="12"/>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архивке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"ОСК" – орталық сараптау комиссиясы белгілері қолданылады.</w:t>
      </w:r>
    </w:p>
    <w:bookmarkEnd w:id="12"/>
    <w:bookmarkStart w:name="z16" w:id="13"/>
    <w:p>
      <w:pPr>
        <w:spacing w:after="0"/>
        <w:ind w:left="0"/>
        <w:jc w:val="both"/>
      </w:pPr>
      <w:r>
        <w:rPr>
          <w:rFonts w:ascii="Times New Roman"/>
          <w:b w:val="false"/>
          <w:i w:val="false"/>
          <w:color w:val="000000"/>
          <w:sz w:val="28"/>
        </w:rPr>
        <w:t xml:space="preserve">
      Қазақстан Республикасы Ұлттық архив қорының толықтыру көздері болып табылмайтын ұйымдарда сақтау мерзімі "Тұрақты" құжаттар ұйым таратылғанға дейін сақталады. </w:t>
      </w:r>
    </w:p>
    <w:bookmarkEnd w:id="13"/>
    <w:bookmarkStart w:name="z17" w:id="14"/>
    <w:p>
      <w:pPr>
        <w:spacing w:after="0"/>
        <w:ind w:left="0"/>
        <w:jc w:val="both"/>
      </w:pPr>
      <w:r>
        <w:rPr>
          <w:rFonts w:ascii="Times New Roman"/>
          <w:b w:val="false"/>
          <w:i w:val="false"/>
          <w:color w:val="000000"/>
          <w:sz w:val="28"/>
        </w:rPr>
        <w:t>
      Мемлекеттiк құпияларды құрайтын және құпия мәліметтерді қамтитын құжаттар "Киберқауіпсіздік туралы" және "Мемлекеттік құпиялар туралы" Қазақстан Республикасының заңдарына сәйкес сақталады.</w:t>
      </w:r>
    </w:p>
    <w:bookmarkEnd w:id="14"/>
    <w:bookmarkStart w:name="z18" w:id="15"/>
    <w:p>
      <w:pPr>
        <w:spacing w:after="0"/>
        <w:ind w:left="0"/>
        <w:jc w:val="both"/>
      </w:pPr>
      <w:r>
        <w:rPr>
          <w:rFonts w:ascii="Times New Roman"/>
          <w:b w:val="false"/>
          <w:i w:val="false"/>
          <w:color w:val="000000"/>
          <w:sz w:val="28"/>
        </w:rPr>
        <w:t>
      Ұйымда қалыптастырылатын және осы тізбеге енгізілмеген құжаттарды есепке алу үшін мемлекеттік басқарудың тиісті саласына немесе мемлекеттік емес ұйымдарға басшылықты жүзеге асыратын мемлекеттік органдар сақтау мерзімдерін көрсете отырып, мемлекеттік және мемлекеттік емес ұйымдар қызметінде жасалатын құжаттардың салалық (ведомстволық) тізбелерін әзірлейді және архив ісі және құжаттамалық қамтамасыз ету саласындағы уәкілетті органмен келісіледі.</w:t>
      </w:r>
    </w:p>
    <w:bookmarkEnd w:id="15"/>
    <w:bookmarkStart w:name="z19" w:id="16"/>
    <w:p>
      <w:pPr>
        <w:spacing w:after="0"/>
        <w:ind w:left="0"/>
        <w:jc w:val="both"/>
      </w:pPr>
      <w:r>
        <w:rPr>
          <w:rFonts w:ascii="Times New Roman"/>
          <w:b w:val="false"/>
          <w:i w:val="false"/>
          <w:color w:val="000000"/>
          <w:sz w:val="28"/>
        </w:rPr>
        <w:t>
      Тізбені қолдануды жеңілдету мақсатында құжаттар түрлерінің көрсеткіштері қолданылады.</w:t>
      </w:r>
    </w:p>
    <w:bookmarkEnd w:id="16"/>
    <w:bookmarkStart w:name="z11" w:id="17"/>
    <w:p>
      <w:pPr>
        <w:spacing w:after="0"/>
        <w:ind w:left="0"/>
        <w:jc w:val="left"/>
      </w:pPr>
      <w:r>
        <w:rPr>
          <w:rFonts w:ascii="Times New Roman"/>
          <w:b/>
          <w:i w:val="false"/>
          <w:color w:val="000000"/>
        </w:rPr>
        <w:t xml:space="preserve"> МАЗМҰНЫ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 және өкімдік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ұйымдастырушылық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құқықтық қамтамасыз ету және азаматтық, қылмыстық істер және әкімшілік құқық бұзушылық туралы істер бойынша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және құжаттарды сақтауды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пен есептілік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статистикалық есеп және статистикалық есептілік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қызметтік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тарифтеу,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қабылдау, ауыстыру және 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даярлығы және біліктілігін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байланыстар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және мәдени байланыстарды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және мәдени байланыстарды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(алу), тарату, маркетинг,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сатып алу, қызметті материалдық-техникалық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және мүліктік құндылықтарды сақтауды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көрсету, ішкі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Әлеуметтік-тұрғын үй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Баспана-тұрмыс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кәсіподақтың және өзге қоғамдық бірлестіктердің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